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4ED" w:rsidRDefault="00886B31" w:rsidP="00F524ED">
      <w:pPr>
        <w:pStyle w:val="Kop1"/>
      </w:pPr>
      <w:r>
        <w:t>Reactieformu</w:t>
      </w:r>
      <w:bookmarkStart w:id="0" w:name="_GoBack"/>
      <w:bookmarkEnd w:id="0"/>
      <w:r>
        <w:t>lier</w:t>
      </w:r>
      <w:r w:rsidR="00FB63A8">
        <w:t xml:space="preserve"> </w:t>
      </w:r>
      <w:r w:rsidR="0042724C">
        <w:t>informatieavond</w:t>
      </w:r>
      <w:r w:rsidR="007D5860">
        <w:t xml:space="preserve"> 0</w:t>
      </w:r>
      <w:r w:rsidR="0042724C">
        <w:t>4-09</w:t>
      </w:r>
      <w:r w:rsidR="007D5860">
        <w:t>-2023</w:t>
      </w:r>
    </w:p>
    <w:p w:rsidR="007E703A" w:rsidRDefault="0042724C" w:rsidP="007E703A">
      <w:pPr>
        <w:pStyle w:val="Ondertitel"/>
        <w:pBdr>
          <w:bottom w:val="single" w:sz="12" w:space="1" w:color="auto"/>
        </w:pBdr>
      </w:pPr>
      <w:r>
        <w:t>Reconstructie Sint Cornelisstraat</w:t>
      </w:r>
      <w:r w:rsidR="007D5860">
        <w:t xml:space="preserve"> te </w:t>
      </w:r>
      <w:r>
        <w:t>Vortum-Mullem</w:t>
      </w: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1473"/>
        <w:gridCol w:w="7169"/>
      </w:tblGrid>
      <w:tr w:rsidR="00D21FF1" w:rsidTr="005643F4">
        <w:tc>
          <w:tcPr>
            <w:tcW w:w="1473" w:type="dxa"/>
          </w:tcPr>
          <w:p w:rsidR="00D21FF1" w:rsidRDefault="00886B31" w:rsidP="00E80EF8">
            <w:pPr>
              <w:pStyle w:val="Normal0"/>
              <w:rPr>
                <w:b/>
              </w:rPr>
            </w:pPr>
            <w:r>
              <w:rPr>
                <w:b/>
              </w:rPr>
              <w:t>Naam</w:t>
            </w:r>
          </w:p>
          <w:p w:rsidR="00FB63A8" w:rsidRDefault="00FB63A8" w:rsidP="00E80EF8">
            <w:pPr>
              <w:pStyle w:val="Normal0"/>
              <w:rPr>
                <w:sz w:val="10"/>
              </w:rPr>
            </w:pPr>
          </w:p>
          <w:p w:rsidR="00FB63A8" w:rsidRPr="00FB63A8" w:rsidRDefault="00FB63A8" w:rsidP="00E80EF8">
            <w:pPr>
              <w:pStyle w:val="Normal0"/>
              <w:rPr>
                <w:sz w:val="10"/>
              </w:rPr>
            </w:pPr>
            <w:r>
              <w:rPr>
                <w:sz w:val="12"/>
              </w:rPr>
              <w:t>o</w:t>
            </w:r>
            <w:r w:rsidRPr="00FB63A8">
              <w:rPr>
                <w:sz w:val="12"/>
              </w:rPr>
              <w:t>ptioneel</w:t>
            </w:r>
          </w:p>
        </w:tc>
        <w:tc>
          <w:tcPr>
            <w:tcW w:w="7169" w:type="dxa"/>
          </w:tcPr>
          <w:p w:rsidR="00835A26" w:rsidRDefault="00835A26" w:rsidP="00E80EF8">
            <w:pPr>
              <w:pStyle w:val="Normal0"/>
              <w:rPr>
                <w:color w:val="FF0000"/>
              </w:rPr>
            </w:pPr>
          </w:p>
          <w:p w:rsidR="00C90308" w:rsidRPr="00891DD8" w:rsidRDefault="00C90308" w:rsidP="00E80EF8">
            <w:pPr>
              <w:pStyle w:val="Normal0"/>
              <w:rPr>
                <w:color w:val="FF0000"/>
              </w:rPr>
            </w:pPr>
          </w:p>
        </w:tc>
      </w:tr>
      <w:tr w:rsidR="00D21FF1" w:rsidTr="005643F4">
        <w:tc>
          <w:tcPr>
            <w:tcW w:w="1473" w:type="dxa"/>
          </w:tcPr>
          <w:p w:rsidR="00D21FF1" w:rsidRDefault="00886B31" w:rsidP="00E80EF8">
            <w:pPr>
              <w:pStyle w:val="Normal0"/>
              <w:rPr>
                <w:b/>
              </w:rPr>
            </w:pPr>
            <w:r>
              <w:rPr>
                <w:b/>
              </w:rPr>
              <w:t>Adres</w:t>
            </w:r>
          </w:p>
          <w:p w:rsidR="00FB63A8" w:rsidRDefault="00FB63A8" w:rsidP="00FB63A8">
            <w:pPr>
              <w:pStyle w:val="Normal0"/>
              <w:rPr>
                <w:sz w:val="10"/>
              </w:rPr>
            </w:pPr>
          </w:p>
          <w:p w:rsidR="00FB63A8" w:rsidRPr="00886B31" w:rsidRDefault="00FB63A8" w:rsidP="00FB63A8">
            <w:pPr>
              <w:pStyle w:val="Normal0"/>
              <w:rPr>
                <w:b/>
              </w:rPr>
            </w:pPr>
            <w:r>
              <w:rPr>
                <w:sz w:val="12"/>
              </w:rPr>
              <w:t>o</w:t>
            </w:r>
            <w:r w:rsidRPr="00FB63A8">
              <w:rPr>
                <w:sz w:val="12"/>
              </w:rPr>
              <w:t>ptioneel</w:t>
            </w:r>
          </w:p>
        </w:tc>
        <w:tc>
          <w:tcPr>
            <w:tcW w:w="7169" w:type="dxa"/>
          </w:tcPr>
          <w:p w:rsidR="005525BA" w:rsidRDefault="005525BA" w:rsidP="00E80EF8">
            <w:pPr>
              <w:pStyle w:val="Normal0"/>
              <w:rPr>
                <w:color w:val="FF0000"/>
              </w:rPr>
            </w:pPr>
          </w:p>
          <w:p w:rsidR="00C90308" w:rsidRPr="00891DD8" w:rsidRDefault="00C90308" w:rsidP="00E80EF8">
            <w:pPr>
              <w:pStyle w:val="Normal0"/>
              <w:rPr>
                <w:color w:val="FF0000"/>
              </w:rPr>
            </w:pPr>
          </w:p>
        </w:tc>
      </w:tr>
      <w:tr w:rsidR="00D21FF1" w:rsidTr="005643F4">
        <w:tc>
          <w:tcPr>
            <w:tcW w:w="1473" w:type="dxa"/>
          </w:tcPr>
          <w:p w:rsidR="00F76BF1" w:rsidRDefault="00F76BF1" w:rsidP="00F76BF1">
            <w:pPr>
              <w:pStyle w:val="Normal0"/>
              <w:rPr>
                <w:b/>
              </w:rPr>
            </w:pPr>
            <w:r>
              <w:rPr>
                <w:b/>
              </w:rPr>
              <w:t>E-mailadres</w:t>
            </w:r>
          </w:p>
          <w:p w:rsidR="00F76BF1" w:rsidRDefault="00F76BF1" w:rsidP="00F76BF1">
            <w:pPr>
              <w:pStyle w:val="Normal0"/>
              <w:rPr>
                <w:sz w:val="10"/>
              </w:rPr>
            </w:pPr>
          </w:p>
          <w:p w:rsidR="00F76BF1" w:rsidRPr="00C90308" w:rsidRDefault="00F76BF1" w:rsidP="00F76BF1">
            <w:pPr>
              <w:pStyle w:val="Normal0"/>
              <w:rPr>
                <w:b/>
              </w:rPr>
            </w:pPr>
            <w:r>
              <w:rPr>
                <w:sz w:val="12"/>
              </w:rPr>
              <w:t>o</w:t>
            </w:r>
            <w:r w:rsidRPr="00FB63A8">
              <w:rPr>
                <w:sz w:val="12"/>
              </w:rPr>
              <w:t>ptioneel</w:t>
            </w:r>
          </w:p>
        </w:tc>
        <w:tc>
          <w:tcPr>
            <w:tcW w:w="7169" w:type="dxa"/>
          </w:tcPr>
          <w:p w:rsidR="007A7954" w:rsidRDefault="007A7954" w:rsidP="00835A26">
            <w:pPr>
              <w:pStyle w:val="Normal0"/>
              <w:rPr>
                <w:color w:val="FF0000"/>
              </w:rPr>
            </w:pPr>
          </w:p>
          <w:p w:rsidR="00C90308" w:rsidRPr="00A6380B" w:rsidRDefault="00C90308" w:rsidP="00835A26">
            <w:pPr>
              <w:pStyle w:val="Normal0"/>
              <w:rPr>
                <w:color w:val="FF0000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14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7D5860" w:rsidTr="005643F4">
        <w:trPr>
          <w:trHeight w:val="258"/>
        </w:trPr>
        <w:tc>
          <w:tcPr>
            <w:tcW w:w="8642" w:type="dxa"/>
          </w:tcPr>
          <w:p w:rsidR="007D5860" w:rsidRPr="007D5860" w:rsidRDefault="00F76BF1" w:rsidP="007D5860">
            <w:pPr>
              <w:pStyle w:val="Normal0"/>
              <w:rPr>
                <w:b/>
              </w:rPr>
            </w:pPr>
            <w:r>
              <w:rPr>
                <w:b/>
              </w:rPr>
              <w:t>Z</w:t>
            </w:r>
            <w:r w:rsidR="007D5860">
              <w:rPr>
                <w:b/>
              </w:rPr>
              <w:t>ijn wij iets vergeten / Hebben wij iets over het hoofd gezien?</w:t>
            </w:r>
          </w:p>
        </w:tc>
      </w:tr>
      <w:tr w:rsidR="007D5860" w:rsidTr="005643F4">
        <w:trPr>
          <w:trHeight w:val="2627"/>
        </w:trPr>
        <w:tc>
          <w:tcPr>
            <w:tcW w:w="8642" w:type="dxa"/>
          </w:tcPr>
          <w:p w:rsidR="007D5860" w:rsidRPr="00891DD8" w:rsidRDefault="007D5860" w:rsidP="007D5860">
            <w:pPr>
              <w:pStyle w:val="Normal0"/>
              <w:rPr>
                <w:color w:val="FF0000"/>
              </w:rPr>
            </w:pPr>
          </w:p>
        </w:tc>
      </w:tr>
      <w:tr w:rsidR="007D5860" w:rsidRPr="007D5860" w:rsidTr="005643F4">
        <w:trPr>
          <w:trHeight w:val="258"/>
        </w:trPr>
        <w:tc>
          <w:tcPr>
            <w:tcW w:w="8642" w:type="dxa"/>
          </w:tcPr>
          <w:p w:rsidR="007D5860" w:rsidRPr="007D5860" w:rsidRDefault="007D5860" w:rsidP="007D5860">
            <w:pPr>
              <w:pStyle w:val="Normal0"/>
              <w:rPr>
                <w:b/>
              </w:rPr>
            </w:pPr>
            <w:r>
              <w:rPr>
                <w:b/>
              </w:rPr>
              <w:t>Heeft u nog belangrijke aandachtspunten voor ons?</w:t>
            </w:r>
          </w:p>
        </w:tc>
      </w:tr>
      <w:tr w:rsidR="007D5860" w:rsidRPr="00891DD8" w:rsidTr="005643F4">
        <w:trPr>
          <w:trHeight w:val="2908"/>
        </w:trPr>
        <w:tc>
          <w:tcPr>
            <w:tcW w:w="8642" w:type="dxa"/>
          </w:tcPr>
          <w:p w:rsidR="00F76BF1" w:rsidRPr="00891DD8" w:rsidRDefault="00F76BF1" w:rsidP="007D5860">
            <w:pPr>
              <w:pStyle w:val="Normal0"/>
              <w:rPr>
                <w:color w:val="FF0000"/>
              </w:rPr>
            </w:pPr>
          </w:p>
        </w:tc>
      </w:tr>
      <w:tr w:rsidR="007D5860" w:rsidRPr="007D5860" w:rsidTr="005643F4">
        <w:trPr>
          <w:trHeight w:val="273"/>
        </w:trPr>
        <w:tc>
          <w:tcPr>
            <w:tcW w:w="8642" w:type="dxa"/>
          </w:tcPr>
          <w:p w:rsidR="007D5860" w:rsidRPr="007D5860" w:rsidRDefault="007D5860" w:rsidP="007D5860">
            <w:pPr>
              <w:pStyle w:val="Normal0"/>
              <w:rPr>
                <w:b/>
              </w:rPr>
            </w:pPr>
            <w:r>
              <w:rPr>
                <w:b/>
              </w:rPr>
              <w:t>Heeft u nog algemene opmerkingen?</w:t>
            </w:r>
          </w:p>
        </w:tc>
      </w:tr>
      <w:tr w:rsidR="007D5860" w:rsidRPr="00891DD8" w:rsidTr="005643F4">
        <w:trPr>
          <w:trHeight w:val="2908"/>
        </w:trPr>
        <w:tc>
          <w:tcPr>
            <w:tcW w:w="8642" w:type="dxa"/>
          </w:tcPr>
          <w:p w:rsidR="00F76BF1" w:rsidRPr="00891DD8" w:rsidRDefault="00F76BF1" w:rsidP="007D5860">
            <w:pPr>
              <w:pStyle w:val="Normal0"/>
              <w:rPr>
                <w:color w:val="FF0000"/>
              </w:rPr>
            </w:pPr>
          </w:p>
        </w:tc>
      </w:tr>
    </w:tbl>
    <w:p w:rsidR="006E2EC3" w:rsidRPr="0072596A" w:rsidRDefault="006E2EC3" w:rsidP="00886B31">
      <w:pPr>
        <w:pStyle w:val="Normal0"/>
      </w:pPr>
    </w:p>
    <w:sectPr w:rsidR="006E2EC3" w:rsidRPr="0072596A" w:rsidSect="003A21A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529" w:right="3119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57A" w:rsidRDefault="0019557A">
      <w:pPr>
        <w:spacing w:line="240" w:lineRule="auto"/>
      </w:pPr>
      <w:r>
        <w:separator/>
      </w:r>
    </w:p>
  </w:endnote>
  <w:endnote w:type="continuationSeparator" w:id="0">
    <w:p w:rsidR="0019557A" w:rsidRDefault="001955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C59" w:rsidRDefault="00653A01" w:rsidP="00605C59">
    <w:pPr>
      <w:pStyle w:val="Voettekst"/>
      <w:ind w:right="-994"/>
    </w:pP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31A" w:rsidRDefault="005643F4" w:rsidP="0068484B"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5922645</wp:posOffset>
          </wp:positionH>
          <wp:positionV relativeFrom="page">
            <wp:posOffset>9352280</wp:posOffset>
          </wp:positionV>
          <wp:extent cx="1638000" cy="1587600"/>
          <wp:effectExtent l="0" t="0" r="0" b="0"/>
          <wp:wrapNone/>
          <wp:docPr id="4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46220" name="Afbeelding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15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3A01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4561200" cy="828000"/>
              <wp:effectExtent l="0" t="0" r="0" b="0"/>
              <wp:wrapSquare wrapText="largest"/>
              <wp:docPr id="5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61200" cy="82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1" o:spid="_x0000_s2050" style="width:359.15pt;height:65.2pt;margin-top:0;margin-left:0;mso-height-percent:0;mso-height-relative:margin;mso-position-horizontal:left;mso-position-horizontal-relative:margin;mso-position-vertical:bottom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64384" filled="f" stroked="f" strokeweight="1pt">
              <w10:wrap type="square" side="largest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57A" w:rsidRDefault="0019557A">
      <w:pPr>
        <w:spacing w:line="240" w:lineRule="auto"/>
      </w:pPr>
      <w:r>
        <w:separator/>
      </w:r>
    </w:p>
  </w:footnote>
  <w:footnote w:type="continuationSeparator" w:id="0">
    <w:p w:rsidR="0019557A" w:rsidRDefault="001955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EDB" w:rsidRDefault="00653A01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677600" cy="1602000"/>
          <wp:effectExtent l="0" t="0" r="0" b="0"/>
          <wp:wrapNone/>
          <wp:docPr id="1" name="Afbeelding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93565" name="Afbeelding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16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9470" w:tblpY="626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Retouradres en adressering"/>
      <w:tblDescription w:val="Zaaknummr, Documentnummer en Onderwerp"/>
    </w:tblPr>
    <w:tblGrid>
      <w:gridCol w:w="2381"/>
    </w:tblGrid>
    <w:tr w:rsidR="00E813BE" w:rsidTr="00E05719">
      <w:tc>
        <w:tcPr>
          <w:tcW w:w="2381" w:type="dxa"/>
          <w:tcMar>
            <w:top w:w="0" w:type="dxa"/>
            <w:left w:w="0" w:type="dxa"/>
            <w:bottom w:w="0" w:type="dxa"/>
            <w:right w:w="108" w:type="dxa"/>
          </w:tcMar>
        </w:tcPr>
        <w:p w:rsidR="00C96197" w:rsidRDefault="00C96197" w:rsidP="00C96197">
          <w:pPr>
            <w:pStyle w:val="GLvCRetouradres"/>
            <w:rPr>
              <w:b/>
              <w:bCs/>
            </w:rPr>
          </w:pPr>
          <w:r>
            <w:rPr>
              <w:b/>
              <w:bCs/>
            </w:rPr>
            <w:t>Door</w:t>
          </w:r>
        </w:p>
        <w:p w:rsidR="00137DB1" w:rsidRPr="00C96197" w:rsidRDefault="00C96197" w:rsidP="00C96197">
          <w:pPr>
            <w:pStyle w:val="GLvCRetouradres"/>
            <w:rPr>
              <w:b/>
              <w:bCs/>
            </w:rPr>
          </w:pPr>
          <w:r>
            <w:rPr>
              <w:sz w:val="20"/>
            </w:rPr>
            <w:t>Denise de Ronde</w:t>
          </w:r>
        </w:p>
        <w:p w:rsidR="00137DB1" w:rsidRDefault="00137DB1" w:rsidP="00137DB1"/>
        <w:p w:rsidR="00137DB1" w:rsidRPr="00B3448E" w:rsidRDefault="00137DB1" w:rsidP="00137DB1">
          <w:pPr>
            <w:pStyle w:val="GLvCRetouradres"/>
            <w:rPr>
              <w:b/>
              <w:bCs/>
            </w:rPr>
          </w:pPr>
          <w:r w:rsidRPr="00B3448E">
            <w:rPr>
              <w:b/>
              <w:bCs/>
            </w:rPr>
            <w:t>Onderwerp</w:t>
          </w:r>
        </w:p>
        <w:p w:rsidR="007B1E7A" w:rsidRDefault="00137DB1" w:rsidP="00137DB1">
          <w:r w:rsidRPr="007D2859">
            <w:rPr>
              <w:sz w:val="20"/>
            </w:rPr>
            <w:t>Functieprofiel Projectondersteuning Civiele Projecten</w:t>
          </w:r>
        </w:p>
      </w:tc>
    </w:tr>
  </w:tbl>
  <w:p w:rsidR="00E813BE" w:rsidRDefault="006E649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59675" cy="1612800"/>
              <wp:effectExtent l="0" t="0" r="0" b="0"/>
              <wp:wrapTopAndBottom/>
              <wp:docPr id="2" name="Rechthoe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61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9" o:spid="_x0000_s2049" style="width:595.25pt;height:127pt;margin-top:0;margin-left:0;mso-height-percent:0;mso-height-relative:margin;mso-position-horizontal:center;mso-position-horizontal-relative:page;mso-position-vertical:top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62336" filled="f" stroked="f" strokeweight="1pt">
              <w10:wrap type="topAndBottom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5F9" w:rsidRDefault="00653A01" w:rsidP="00DB4ADD">
    <w:pPr>
      <w:pStyle w:val="GLvCRetouradres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496754" cy="2209800"/>
          <wp:effectExtent l="0" t="0" r="0" b="0"/>
          <wp:wrapNone/>
          <wp:docPr id="3" name="Afbeelding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429958" name="Afbeelding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754" cy="2209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813BE" w:rsidRDefault="00E813BE">
    <w:pPr>
      <w:pStyle w:val="GLvCRetouradre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D3E"/>
    <w:multiLevelType w:val="hybridMultilevel"/>
    <w:tmpl w:val="8584A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95D8E"/>
    <w:multiLevelType w:val="hybridMultilevel"/>
    <w:tmpl w:val="911C5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002DD"/>
    <w:multiLevelType w:val="hybridMultilevel"/>
    <w:tmpl w:val="8E4A44AE"/>
    <w:lvl w:ilvl="0" w:tplc="42D2F6B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D646B1F2" w:tentative="1">
      <w:start w:val="1"/>
      <w:numFmt w:val="lowerLetter"/>
      <w:lvlText w:val="%2."/>
      <w:lvlJc w:val="left"/>
      <w:pPr>
        <w:ind w:left="1440" w:hanging="360"/>
      </w:pPr>
    </w:lvl>
    <w:lvl w:ilvl="2" w:tplc="13ECA528" w:tentative="1">
      <w:start w:val="1"/>
      <w:numFmt w:val="lowerRoman"/>
      <w:lvlText w:val="%3."/>
      <w:lvlJc w:val="right"/>
      <w:pPr>
        <w:ind w:left="2160" w:hanging="180"/>
      </w:pPr>
    </w:lvl>
    <w:lvl w:ilvl="3" w:tplc="6F80F988" w:tentative="1">
      <w:start w:val="1"/>
      <w:numFmt w:val="decimal"/>
      <w:lvlText w:val="%4."/>
      <w:lvlJc w:val="left"/>
      <w:pPr>
        <w:ind w:left="2880" w:hanging="360"/>
      </w:pPr>
    </w:lvl>
    <w:lvl w:ilvl="4" w:tplc="86CA54A4" w:tentative="1">
      <w:start w:val="1"/>
      <w:numFmt w:val="lowerLetter"/>
      <w:lvlText w:val="%5."/>
      <w:lvlJc w:val="left"/>
      <w:pPr>
        <w:ind w:left="3600" w:hanging="360"/>
      </w:pPr>
    </w:lvl>
    <w:lvl w:ilvl="5" w:tplc="8FEE0B22" w:tentative="1">
      <w:start w:val="1"/>
      <w:numFmt w:val="lowerRoman"/>
      <w:lvlText w:val="%6."/>
      <w:lvlJc w:val="right"/>
      <w:pPr>
        <w:ind w:left="4320" w:hanging="180"/>
      </w:pPr>
    </w:lvl>
    <w:lvl w:ilvl="6" w:tplc="7772F2F2" w:tentative="1">
      <w:start w:val="1"/>
      <w:numFmt w:val="decimal"/>
      <w:lvlText w:val="%7."/>
      <w:lvlJc w:val="left"/>
      <w:pPr>
        <w:ind w:left="5040" w:hanging="360"/>
      </w:pPr>
    </w:lvl>
    <w:lvl w:ilvl="7" w:tplc="C99054DA" w:tentative="1">
      <w:start w:val="1"/>
      <w:numFmt w:val="lowerLetter"/>
      <w:lvlText w:val="%8."/>
      <w:lvlJc w:val="left"/>
      <w:pPr>
        <w:ind w:left="5760" w:hanging="360"/>
      </w:pPr>
    </w:lvl>
    <w:lvl w:ilvl="8" w:tplc="C526E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D23A4"/>
    <w:multiLevelType w:val="hybridMultilevel"/>
    <w:tmpl w:val="F0904D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754BE"/>
    <w:multiLevelType w:val="hybridMultilevel"/>
    <w:tmpl w:val="1478B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843CD"/>
    <w:multiLevelType w:val="hybridMultilevel"/>
    <w:tmpl w:val="6D8E4576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9FA30CF"/>
    <w:multiLevelType w:val="hybridMultilevel"/>
    <w:tmpl w:val="4F2A90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96CBF"/>
    <w:multiLevelType w:val="hybridMultilevel"/>
    <w:tmpl w:val="369A4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711ED"/>
    <w:multiLevelType w:val="hybridMultilevel"/>
    <w:tmpl w:val="8E885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D7364"/>
    <w:multiLevelType w:val="hybridMultilevel"/>
    <w:tmpl w:val="BF3CDB12"/>
    <w:lvl w:ilvl="0" w:tplc="23303B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7289E"/>
    <w:multiLevelType w:val="hybridMultilevel"/>
    <w:tmpl w:val="F59C0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1A"/>
    <w:rsid w:val="00035EDB"/>
    <w:rsid w:val="000401FF"/>
    <w:rsid w:val="00047C75"/>
    <w:rsid w:val="00056733"/>
    <w:rsid w:val="000705E8"/>
    <w:rsid w:val="00076AF7"/>
    <w:rsid w:val="000D793A"/>
    <w:rsid w:val="000E6B30"/>
    <w:rsid w:val="001301F5"/>
    <w:rsid w:val="00137DB1"/>
    <w:rsid w:val="00143B9A"/>
    <w:rsid w:val="00162500"/>
    <w:rsid w:val="0019557A"/>
    <w:rsid w:val="001A34D5"/>
    <w:rsid w:val="001D2E03"/>
    <w:rsid w:val="00206879"/>
    <w:rsid w:val="00217F8F"/>
    <w:rsid w:val="00233E22"/>
    <w:rsid w:val="00273C7F"/>
    <w:rsid w:val="00286F97"/>
    <w:rsid w:val="002902F0"/>
    <w:rsid w:val="002961E7"/>
    <w:rsid w:val="002A0D86"/>
    <w:rsid w:val="002B1FDA"/>
    <w:rsid w:val="002B76E1"/>
    <w:rsid w:val="003155F9"/>
    <w:rsid w:val="00330CAC"/>
    <w:rsid w:val="00341A16"/>
    <w:rsid w:val="003530B4"/>
    <w:rsid w:val="003762E3"/>
    <w:rsid w:val="00382ABF"/>
    <w:rsid w:val="003862DE"/>
    <w:rsid w:val="00392E03"/>
    <w:rsid w:val="003A21A0"/>
    <w:rsid w:val="003A313A"/>
    <w:rsid w:val="003B3CAF"/>
    <w:rsid w:val="003B5D67"/>
    <w:rsid w:val="0042724C"/>
    <w:rsid w:val="004736DC"/>
    <w:rsid w:val="00481ADF"/>
    <w:rsid w:val="00493F9C"/>
    <w:rsid w:val="004A4FDA"/>
    <w:rsid w:val="004C3A66"/>
    <w:rsid w:val="004E7E88"/>
    <w:rsid w:val="00520478"/>
    <w:rsid w:val="00550DF3"/>
    <w:rsid w:val="005525BA"/>
    <w:rsid w:val="005575ED"/>
    <w:rsid w:val="005643F4"/>
    <w:rsid w:val="00595256"/>
    <w:rsid w:val="005D016F"/>
    <w:rsid w:val="005E701D"/>
    <w:rsid w:val="00605C59"/>
    <w:rsid w:val="00640AE1"/>
    <w:rsid w:val="00653A01"/>
    <w:rsid w:val="00656523"/>
    <w:rsid w:val="00657AD9"/>
    <w:rsid w:val="0068484B"/>
    <w:rsid w:val="006A4CD6"/>
    <w:rsid w:val="006D4B6B"/>
    <w:rsid w:val="006E2EC3"/>
    <w:rsid w:val="006E6496"/>
    <w:rsid w:val="00703355"/>
    <w:rsid w:val="0071276E"/>
    <w:rsid w:val="0072596A"/>
    <w:rsid w:val="00751240"/>
    <w:rsid w:val="00770AF5"/>
    <w:rsid w:val="00781A1B"/>
    <w:rsid w:val="00787BA9"/>
    <w:rsid w:val="0079531A"/>
    <w:rsid w:val="007A7954"/>
    <w:rsid w:val="007B1E7A"/>
    <w:rsid w:val="007D2859"/>
    <w:rsid w:val="007D5860"/>
    <w:rsid w:val="007E40FD"/>
    <w:rsid w:val="007E481D"/>
    <w:rsid w:val="007E703A"/>
    <w:rsid w:val="00801AD3"/>
    <w:rsid w:val="00806162"/>
    <w:rsid w:val="0082273E"/>
    <w:rsid w:val="00835A26"/>
    <w:rsid w:val="00847F6C"/>
    <w:rsid w:val="008731F6"/>
    <w:rsid w:val="008734AC"/>
    <w:rsid w:val="00874653"/>
    <w:rsid w:val="00886B31"/>
    <w:rsid w:val="00891DD8"/>
    <w:rsid w:val="008E122B"/>
    <w:rsid w:val="008E5636"/>
    <w:rsid w:val="0090190A"/>
    <w:rsid w:val="0090475C"/>
    <w:rsid w:val="009205A5"/>
    <w:rsid w:val="009250C8"/>
    <w:rsid w:val="00976D90"/>
    <w:rsid w:val="009959AC"/>
    <w:rsid w:val="009B4EED"/>
    <w:rsid w:val="009F2C37"/>
    <w:rsid w:val="00A22AB6"/>
    <w:rsid w:val="00A57604"/>
    <w:rsid w:val="00A6380B"/>
    <w:rsid w:val="00A64DC0"/>
    <w:rsid w:val="00A71384"/>
    <w:rsid w:val="00A85842"/>
    <w:rsid w:val="00A968DB"/>
    <w:rsid w:val="00AE679E"/>
    <w:rsid w:val="00B3448E"/>
    <w:rsid w:val="00B45A9C"/>
    <w:rsid w:val="00B67AC1"/>
    <w:rsid w:val="00BB4820"/>
    <w:rsid w:val="00BD5D4D"/>
    <w:rsid w:val="00C17122"/>
    <w:rsid w:val="00C90308"/>
    <w:rsid w:val="00C96197"/>
    <w:rsid w:val="00CB3BAA"/>
    <w:rsid w:val="00CE377C"/>
    <w:rsid w:val="00D21FF1"/>
    <w:rsid w:val="00D31D46"/>
    <w:rsid w:val="00D37829"/>
    <w:rsid w:val="00D870AC"/>
    <w:rsid w:val="00DA0A61"/>
    <w:rsid w:val="00DA7CCB"/>
    <w:rsid w:val="00DB4ADD"/>
    <w:rsid w:val="00DD1DAF"/>
    <w:rsid w:val="00E03CDE"/>
    <w:rsid w:val="00E05719"/>
    <w:rsid w:val="00E16B8D"/>
    <w:rsid w:val="00E25DC2"/>
    <w:rsid w:val="00E60D98"/>
    <w:rsid w:val="00E80EF8"/>
    <w:rsid w:val="00E813BE"/>
    <w:rsid w:val="00E844EC"/>
    <w:rsid w:val="00E91F33"/>
    <w:rsid w:val="00EA1335"/>
    <w:rsid w:val="00EE0137"/>
    <w:rsid w:val="00F170AD"/>
    <w:rsid w:val="00F36132"/>
    <w:rsid w:val="00F432D8"/>
    <w:rsid w:val="00F524ED"/>
    <w:rsid w:val="00F715C9"/>
    <w:rsid w:val="00F76BF1"/>
    <w:rsid w:val="00FB63A8"/>
    <w:rsid w:val="00FD2E0E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09268F"/>
  <w15:chartTrackingRefBased/>
  <w15:docId w15:val="{315C5BC6-0B8F-47B4-8246-005C99D8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8484B"/>
    <w:pPr>
      <w:spacing w:line="233" w:lineRule="auto"/>
    </w:pPr>
    <w:rPr>
      <w:rFonts w:cstheme="minorHAns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FF70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70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570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4">
    <w:name w:val="heading 4"/>
    <w:basedOn w:val="Normal0"/>
    <w:next w:val="Normal0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68484B"/>
    <w:rPr>
      <w:b/>
      <w:bCs/>
    </w:rPr>
  </w:style>
  <w:style w:type="paragraph" w:customStyle="1" w:styleId="GLvCSubkop">
    <w:name w:val="GLvC_Subkop"/>
    <w:basedOn w:val="Standaard"/>
    <w:qFormat/>
    <w:rsid w:val="0068484B"/>
    <w:pPr>
      <w:spacing w:before="260"/>
    </w:pPr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6848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484B"/>
    <w:rPr>
      <w:rFonts w:cstheme="minorHAns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6E6496"/>
    <w:pPr>
      <w:tabs>
        <w:tab w:val="right" w:pos="7938"/>
      </w:tabs>
    </w:pPr>
    <w:rPr>
      <w:sz w:val="17"/>
      <w:szCs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6496"/>
    <w:rPr>
      <w:rFonts w:cstheme="minorHAnsi"/>
      <w:sz w:val="17"/>
      <w:szCs w:val="17"/>
    </w:rPr>
  </w:style>
  <w:style w:type="paragraph" w:customStyle="1" w:styleId="Kenmerkenkader">
    <w:name w:val="Kenmerkenkader"/>
    <w:basedOn w:val="Standaard"/>
    <w:qFormat/>
    <w:rsid w:val="00F432D8"/>
    <w:pPr>
      <w:framePr w:w="2381" w:h="3922" w:hSpace="142" w:wrap="around" w:vAnchor="page" w:hAnchor="page" w:xAlign="right" w:y="6266" w:anchorLock="1"/>
      <w:spacing w:line="260" w:lineRule="exact"/>
      <w:ind w:right="391"/>
    </w:pPr>
  </w:style>
  <w:style w:type="paragraph" w:customStyle="1" w:styleId="SpacerAdresTekst">
    <w:name w:val="Spacer_Adres_Tekst"/>
    <w:basedOn w:val="Standaard"/>
    <w:rsid w:val="0068484B"/>
  </w:style>
  <w:style w:type="paragraph" w:customStyle="1" w:styleId="GLvCAdrestekst">
    <w:name w:val="GLvC_Adrestekst"/>
    <w:basedOn w:val="Standaard"/>
    <w:qFormat/>
    <w:rsid w:val="006E6496"/>
    <w:pPr>
      <w:spacing w:after="2400"/>
      <w:contextualSpacing/>
    </w:pPr>
  </w:style>
  <w:style w:type="character" w:styleId="Hyperlink">
    <w:name w:val="Hyperlink"/>
    <w:basedOn w:val="Standaardalinea-lettertype"/>
    <w:uiPriority w:val="99"/>
    <w:unhideWhenUsed/>
    <w:rsid w:val="006E6496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E6496"/>
    <w:rPr>
      <w:color w:val="605E5C"/>
      <w:shd w:val="clear" w:color="auto" w:fill="E1DFDD"/>
    </w:rPr>
  </w:style>
  <w:style w:type="paragraph" w:customStyle="1" w:styleId="Kenmerkenkaderkop">
    <w:name w:val="Kenmerkenkaderkop"/>
    <w:basedOn w:val="Kenmerkenkader"/>
    <w:rsid w:val="00F432D8"/>
    <w:pPr>
      <w:framePr w:wrap="around"/>
    </w:pPr>
    <w:rPr>
      <w:b/>
      <w:bCs/>
      <w:sz w:val="17"/>
      <w:szCs w:val="17"/>
    </w:rPr>
  </w:style>
  <w:style w:type="paragraph" w:customStyle="1" w:styleId="GLvCRetouradres">
    <w:name w:val="GLvC_Retouradres"/>
    <w:basedOn w:val="Standaard"/>
    <w:next w:val="Standaard"/>
    <w:link w:val="GLvCRetouradresChar"/>
    <w:qFormat/>
    <w:rsid w:val="003762E3"/>
    <w:rPr>
      <w:sz w:val="17"/>
    </w:rPr>
  </w:style>
  <w:style w:type="character" w:customStyle="1" w:styleId="GLvCRetouradresChar">
    <w:name w:val="GLvC_Retouradres Char"/>
    <w:basedOn w:val="Standaardalinea-lettertype"/>
    <w:link w:val="GLvCRetouradres"/>
    <w:rsid w:val="003762E3"/>
    <w:rPr>
      <w:rFonts w:cstheme="minorHAnsi"/>
      <w:sz w:val="17"/>
      <w:szCs w:val="22"/>
    </w:rPr>
  </w:style>
  <w:style w:type="table" w:styleId="Tabelraster">
    <w:name w:val="Table Grid"/>
    <w:basedOn w:val="Standaardtabel"/>
    <w:uiPriority w:val="59"/>
    <w:rsid w:val="00376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F7021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F7021"/>
    <w:rPr>
      <w:rFonts w:asciiTheme="majorHAnsi" w:eastAsiaTheme="majorEastAsia" w:hAnsiTheme="majorHAnsi" w:cstheme="majorBidi"/>
      <w:b/>
      <w:sz w:val="26"/>
      <w:szCs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702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7021"/>
    <w:rPr>
      <w:rFonts w:cstheme="minorHAnsi"/>
      <w:i/>
      <w:iCs/>
      <w:sz w:val="22"/>
      <w:szCs w:val="22"/>
    </w:rPr>
  </w:style>
  <w:style w:type="paragraph" w:styleId="Geenafstand">
    <w:name w:val="No Spacing"/>
    <w:uiPriority w:val="1"/>
    <w:qFormat/>
    <w:rsid w:val="008E5636"/>
    <w:rPr>
      <w:rFonts w:cstheme="minorHAnsi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9570EE"/>
    <w:rPr>
      <w:rFonts w:asciiTheme="majorHAnsi" w:eastAsiaTheme="majorEastAsia" w:hAnsiTheme="majorHAnsi" w:cstheme="majorBidi"/>
      <w:b/>
    </w:rPr>
  </w:style>
  <w:style w:type="character" w:styleId="Intensieveverwijzing">
    <w:name w:val="Intense Reference"/>
    <w:basedOn w:val="Standaardalinea-lettertype"/>
    <w:uiPriority w:val="32"/>
    <w:qFormat/>
    <w:rsid w:val="009570EE"/>
    <w:rPr>
      <w:b/>
      <w:bCs/>
      <w:smallCaps/>
      <w:color w:val="auto"/>
      <w:spacing w:val="5"/>
    </w:rPr>
  </w:style>
  <w:style w:type="character" w:styleId="Intensievebenadrukking">
    <w:name w:val="Intense Emphasis"/>
    <w:basedOn w:val="Standaardalinea-lettertype"/>
    <w:uiPriority w:val="21"/>
    <w:qFormat/>
    <w:rsid w:val="009570EE"/>
    <w:rPr>
      <w:i/>
      <w:iCs/>
      <w:color w:val="auto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70EE"/>
    <w:rPr>
      <w:rFonts w:eastAsiaTheme="minorEastAsia"/>
      <w:spacing w:val="15"/>
      <w:sz w:val="2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70EE"/>
    <w:pPr>
      <w:numPr>
        <w:ilvl w:val="1"/>
      </w:numPr>
      <w:spacing w:after="160"/>
    </w:pPr>
    <w:rPr>
      <w:rFonts w:eastAsiaTheme="minorEastAsia" w:cstheme="minorBidi"/>
      <w:spacing w:val="15"/>
    </w:rPr>
  </w:style>
  <w:style w:type="character" w:customStyle="1" w:styleId="TitelChar">
    <w:name w:val="Titel Char"/>
    <w:basedOn w:val="Standaardalinea-lettertype"/>
    <w:link w:val="Titel"/>
    <w:uiPriority w:val="10"/>
    <w:rsid w:val="00957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rsid w:val="009570E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E6496"/>
    <w:rPr>
      <w:color w:val="605E5C"/>
      <w:shd w:val="clear" w:color="auto" w:fill="E1DFDD"/>
    </w:rPr>
  </w:style>
  <w:style w:type="paragraph" w:customStyle="1" w:styleId="KOPmemo">
    <w:name w:val="KOP memo"/>
    <w:basedOn w:val="Standaard"/>
    <w:rsid w:val="003862DE"/>
    <w:pPr>
      <w:tabs>
        <w:tab w:val="left" w:pos="1701"/>
        <w:tab w:val="left" w:pos="1843"/>
      </w:tabs>
    </w:pPr>
  </w:style>
  <w:style w:type="paragraph" w:styleId="Ballontekst">
    <w:name w:val="Balloon Text"/>
    <w:basedOn w:val="Standaard"/>
    <w:link w:val="BallontekstChar"/>
    <w:rsid w:val="00287A4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87A43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68484B"/>
    <w:pPr>
      <w:spacing w:line="233" w:lineRule="auto"/>
    </w:pPr>
    <w:rPr>
      <w:rFonts w:cstheme="minorHAnsi"/>
      <w:sz w:val="22"/>
      <w:szCs w:val="22"/>
    </w:rPr>
  </w:style>
  <w:style w:type="paragraph" w:customStyle="1" w:styleId="Heading10">
    <w:name w:val="Heading 1_0"/>
    <w:basedOn w:val="Normal0"/>
    <w:next w:val="Normal0"/>
    <w:uiPriority w:val="9"/>
    <w:qFormat/>
    <w:rsid w:val="00957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customStyle="1" w:styleId="Heading20">
    <w:name w:val="Heading 2_0"/>
    <w:basedOn w:val="Normal0"/>
    <w:next w:val="Normal0"/>
    <w:uiPriority w:val="9"/>
    <w:unhideWhenUsed/>
    <w:qFormat/>
    <w:rsid w:val="009570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customStyle="1" w:styleId="Heading30">
    <w:name w:val="Heading 3_0"/>
    <w:basedOn w:val="Normal0"/>
    <w:next w:val="Normal0"/>
    <w:uiPriority w:val="9"/>
    <w:semiHidden/>
    <w:unhideWhenUsed/>
    <w:qFormat/>
    <w:rsid w:val="009570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character" w:customStyle="1" w:styleId="Strong0">
    <w:name w:val="Strong_0"/>
    <w:uiPriority w:val="22"/>
    <w:qFormat/>
    <w:rsid w:val="0068484B"/>
    <w:rPr>
      <w:b/>
      <w:bCs/>
    </w:rPr>
  </w:style>
  <w:style w:type="paragraph" w:customStyle="1" w:styleId="Header0">
    <w:name w:val="Header_0"/>
    <w:basedOn w:val="Normal0"/>
    <w:uiPriority w:val="99"/>
    <w:unhideWhenUsed/>
    <w:rsid w:val="0068484B"/>
    <w:pPr>
      <w:tabs>
        <w:tab w:val="center" w:pos="4536"/>
        <w:tab w:val="right" w:pos="9072"/>
      </w:tabs>
      <w:spacing w:line="240" w:lineRule="auto"/>
    </w:pPr>
  </w:style>
  <w:style w:type="paragraph" w:customStyle="1" w:styleId="Footer0">
    <w:name w:val="Footer_0"/>
    <w:basedOn w:val="Normal0"/>
    <w:uiPriority w:val="99"/>
    <w:unhideWhenUsed/>
    <w:rsid w:val="006E6496"/>
    <w:pPr>
      <w:tabs>
        <w:tab w:val="right" w:pos="7938"/>
      </w:tabs>
    </w:pPr>
    <w:rPr>
      <w:sz w:val="17"/>
      <w:szCs w:val="17"/>
    </w:rPr>
  </w:style>
  <w:style w:type="character" w:customStyle="1" w:styleId="Onopgelostemelding3">
    <w:name w:val="Onopgeloste melding3"/>
    <w:basedOn w:val="DefaultParagraphFont0"/>
    <w:uiPriority w:val="99"/>
    <w:semiHidden/>
    <w:unhideWhenUsed/>
    <w:rsid w:val="006E6496"/>
    <w:rPr>
      <w:color w:val="605E5C"/>
      <w:shd w:val="clear" w:color="auto" w:fill="E1DFDD"/>
    </w:rPr>
  </w:style>
  <w:style w:type="paragraph" w:customStyle="1" w:styleId="Title0">
    <w:name w:val="Title_0"/>
    <w:basedOn w:val="Normal0"/>
    <w:next w:val="Normal0"/>
    <w:uiPriority w:val="10"/>
    <w:qFormat/>
    <w:rsid w:val="009570E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ubtitle0">
    <w:name w:val="Subtitle_0"/>
    <w:basedOn w:val="Normal0"/>
    <w:next w:val="Normal0"/>
    <w:uiPriority w:val="11"/>
    <w:qFormat/>
    <w:rsid w:val="009570EE"/>
    <w:pPr>
      <w:numPr>
        <w:ilvl w:val="1"/>
      </w:numPr>
      <w:spacing w:after="160"/>
    </w:pPr>
    <w:rPr>
      <w:rFonts w:eastAsiaTheme="minorEastAsia" w:cstheme="minorBidi"/>
      <w:spacing w:val="15"/>
    </w:rPr>
  </w:style>
  <w:style w:type="character" w:customStyle="1" w:styleId="IntenseReference0">
    <w:name w:val="Intense Reference_0"/>
    <w:basedOn w:val="DefaultParagraphFont0"/>
    <w:uiPriority w:val="32"/>
    <w:qFormat/>
    <w:rsid w:val="009570EE"/>
    <w:rPr>
      <w:b/>
      <w:bCs/>
      <w:smallCaps/>
      <w:color w:val="auto"/>
      <w:spacing w:val="5"/>
    </w:rPr>
  </w:style>
  <w:style w:type="character" w:customStyle="1" w:styleId="IntenseEmphasis0">
    <w:name w:val="Intense Emphasis_0"/>
    <w:basedOn w:val="DefaultParagraphFont0"/>
    <w:uiPriority w:val="21"/>
    <w:qFormat/>
    <w:rsid w:val="009570EE"/>
    <w:rPr>
      <w:i/>
      <w:iCs/>
      <w:color w:val="auto"/>
    </w:rPr>
  </w:style>
  <w:style w:type="paragraph" w:customStyle="1" w:styleId="IntenseQuote0">
    <w:name w:val="Intense Quote_0"/>
    <w:basedOn w:val="Normal0"/>
    <w:next w:val="Normal0"/>
    <w:uiPriority w:val="30"/>
    <w:qFormat/>
    <w:rsid w:val="009570E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UnresolvedMention0">
    <w:name w:val="Unresolved Mention_0"/>
    <w:basedOn w:val="Standaardalinea-lettertype"/>
    <w:uiPriority w:val="99"/>
    <w:semiHidden/>
    <w:unhideWhenUsed/>
    <w:rsid w:val="006E6496"/>
    <w:rPr>
      <w:color w:val="605E5C"/>
      <w:shd w:val="clear" w:color="auto" w:fill="E1DFDD"/>
    </w:rPr>
  </w:style>
  <w:style w:type="character" w:customStyle="1" w:styleId="Kop4Char">
    <w:name w:val="Kop 4 Char"/>
    <w:basedOn w:val="DefaultParagraphFont0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tandaardinspringing">
    <w:name w:val="Normal Indent"/>
    <w:basedOn w:val="Normal0"/>
    <w:uiPriority w:val="99"/>
    <w:unhideWhenUsed/>
    <w:rsid w:val="00841CD9"/>
    <w:pPr>
      <w:ind w:left="720"/>
    </w:pPr>
  </w:style>
  <w:style w:type="character" w:styleId="Nadruk">
    <w:name w:val="Emphasis"/>
    <w:basedOn w:val="DefaultParagraphFont0"/>
    <w:uiPriority w:val="20"/>
    <w:qFormat/>
    <w:rsid w:val="00D1197D"/>
    <w:rPr>
      <w:i/>
      <w:iCs/>
    </w:rPr>
  </w:style>
  <w:style w:type="table" w:customStyle="1" w:styleId="TableGrid0">
    <w:name w:val="Table Grid_0"/>
    <w:basedOn w:val="TableNormal0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Spacing0">
    <w:name w:val="No Spacing_0"/>
    <w:uiPriority w:val="1"/>
    <w:qFormat/>
    <w:rsid w:val="00562B10"/>
    <w:rPr>
      <w:rFonts w:ascii="Arial" w:hAnsi="Arial" w:cs="Arial"/>
      <w:sz w:val="18"/>
      <w:szCs w:val="18"/>
    </w:rPr>
  </w:style>
  <w:style w:type="paragraph" w:customStyle="1" w:styleId="BalloonText0">
    <w:name w:val="Balloon Text_0"/>
    <w:basedOn w:val="Normal0"/>
    <w:uiPriority w:val="99"/>
    <w:semiHidden/>
    <w:unhideWhenUsed/>
    <w:rsid w:val="00FA0A83"/>
    <w:pPr>
      <w:spacing w:line="240" w:lineRule="auto"/>
    </w:pPr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902F0"/>
    <w:pPr>
      <w:spacing w:line="280" w:lineRule="atLeast"/>
      <w:ind w:left="720"/>
      <w:contextualSpacing/>
    </w:pPr>
    <w:rPr>
      <w:rFonts w:cs="Arial"/>
      <w:szCs w:val="18"/>
    </w:rPr>
  </w:style>
  <w:style w:type="paragraph" w:customStyle="1" w:styleId="Kop30">
    <w:name w:val="Kop3"/>
    <w:basedOn w:val="Kop3"/>
    <w:link w:val="Kop3Char0"/>
    <w:qFormat/>
    <w:rsid w:val="002902F0"/>
    <w:rPr>
      <w:b w:val="0"/>
    </w:rPr>
  </w:style>
  <w:style w:type="character" w:customStyle="1" w:styleId="Kop3Char0">
    <w:name w:val="Kop3 Char"/>
    <w:basedOn w:val="Kop3Char"/>
    <w:link w:val="Kop30"/>
    <w:rsid w:val="002902F0"/>
    <w:rPr>
      <w:rFonts w:asciiTheme="majorHAnsi" w:eastAsiaTheme="majorEastAsia" w:hAnsiTheme="majorHAnsi" w:cstheme="majorBidi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de Ronde</dc:creator>
  <cp:lastModifiedBy>Kiona Zandvliet</cp:lastModifiedBy>
  <cp:revision>4</cp:revision>
  <cp:lastPrinted>2021-11-17T13:03:00Z</cp:lastPrinted>
  <dcterms:created xsi:type="dcterms:W3CDTF">2023-08-08T12:14:00Z</dcterms:created>
  <dcterms:modified xsi:type="dcterms:W3CDTF">2023-08-08T12:37:00Z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Denise.deRonde</vt:lpwstr>
  </property>
  <property fmtid="{D5CDD505-2E9C-101B-9397-08002B2CF9AE}" pid="3" name="Header">
    <vt:lpwstr>Gemeente Land van Cuijk-Logo Zaaknummer &amp; onderwerp</vt:lpwstr>
  </property>
  <property fmtid="{D5CDD505-2E9C-101B-9397-08002B2CF9AE}" pid="4" name="HeaderId">
    <vt:lpwstr>0E7359E721F04B6B8423FFBC5433B466</vt:lpwstr>
  </property>
  <property fmtid="{D5CDD505-2E9C-101B-9397-08002B2CF9AE}" pid="5" name="Template">
    <vt:lpwstr>Memo LvC</vt:lpwstr>
  </property>
  <property fmtid="{D5CDD505-2E9C-101B-9397-08002B2CF9AE}" pid="6" name="TemplateId">
    <vt:lpwstr>DE05A522762845919B48B62F10816756</vt:lpwstr>
  </property>
  <property fmtid="{D5CDD505-2E9C-101B-9397-08002B2CF9AE}" pid="7" name="Typist">
    <vt:lpwstr>Denise.deRonde</vt:lpwstr>
  </property>
</Properties>
</file>